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1470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7830,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7830,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396-ПП/1470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21:42:32.172;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21:42:32.172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690.00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679.20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