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7161,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7161,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396-ПП/1451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21:41:53.635;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21:41:53.635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