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396-ПП/1442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1442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7095,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7095,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679,20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Кодола Наталья Валерьевна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Челябинкс, Пятого Декабря, д.27А, кв.13)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Кодола Наталья Валерьевна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