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396-ПП/1441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1441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7082,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7082,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396-ПП/1441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21:41:29.273;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21:41:29.273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690.00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679.20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