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6959,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6959,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396-ПП/1427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21:34:48.822;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21:34:48.822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