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"28"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6959,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6959,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679,20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