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396-ПП/1399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1399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6283,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6283,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396-ПП/1399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21:34:05.724;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21:34:05.724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679.20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