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396-ПП/1399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1399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6283,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6283,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679,20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