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6276,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6276,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396-ПП/1398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21:33:46.019;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21:33:46.019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