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396-ПП/1398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1398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6276,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6276,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