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1395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6259,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6259,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396-ПП/1395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21:33:25.420;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21:33:25.420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