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396-ПП/1395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1395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6259,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6259,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679,20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