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9855,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9855,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396-ПП/1283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21:32:57.146;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21:32:57.146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