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396-ПП/1283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1283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Кресло, инвентарный номер: 9855,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Кресло, инвентарный номер: 9855,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3396.00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679,20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