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9862,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9862,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396-ПП/1272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21:32:30.930;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21:32:30.930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