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2146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Стол, приставка угл., инвентарный номер: 6662, 6669, 6667,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Стол, приставка угл., инвентарный номер: 6662, 6669, 6667,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946.00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851.40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709.50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614.90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520.30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425.70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378.40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331.10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283.80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236.50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141.90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47.30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395-ПП/2146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21:26:22.144;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21:26:22.144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190.00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189.20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