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2146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Стол, приставка угл., инвентарный номер: 6662, 6669, 6667,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Стол, приставка угл., инвентарный номер: 6662, 6669, 6667,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946.00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189,20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