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395-ПП/2141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2141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разобранный, инвентарный номер: 9832,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разобранный, инвентарный номер: 9832,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395-ПП/2141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21:43:31.714;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21:43:31.714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