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разобранный, инвентарный номер: 9832,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разобранный, инвентарный номер: 9832,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