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395-ПП/2133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2133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8152,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8152,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395-ПП/2133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21:44:02.025;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21:44:02.025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