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395-ПП/2133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2133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Стол офисный, инвентарный номер: 8152,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Стол офисный, инвентарный номер: 8152,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61,00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