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7862,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7862,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395-ПП/2100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21:44:40.963;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21:44:40.963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