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395-ПП/2091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2091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7359,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7359,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395-ПП/2091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21:44:56.270;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21:44:56.270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