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2089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7353,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7353,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395-ПП/2089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21:45:12.025;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21:45:12.025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