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7352-1,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7352-1,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21:45:24.593;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21:45:24.593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