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7345,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7345,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395-ПП/2087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21:45:37.284;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21:45:37.284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