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395-ПП/2086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2086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7344,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7344,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395-ПП/2086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21:45:49.195;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21:45:49.195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