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7325,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7325,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395-ПП/2083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21:46:09.582;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21:46:09.582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