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395-ПП/2083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2083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Стол офисный, инвентарный номер: 7325,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Стол офисный, инвентарный номер: 7325,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61,00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