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395-ПП/2081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2081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7322,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7322,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395-ПП/2081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21:46:27.185;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21:46:27.185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