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395-ПП/2072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2072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7229,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7229,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61,00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