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395-ПП/2070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2070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7219,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7219,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61,00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