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7172,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7172,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395-ПП/2064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21:47:30.756;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21:47:30.756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