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7166,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7166,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395-ПП/2062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21:47:45.669;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21:47:45.669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