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395-ПП/2061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2061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7163,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7163,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395-ПП/2061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21:48:03.270;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21:48:03.270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