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395-ПП/2061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2061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7163,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7163,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61,00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