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395-ПП/2060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"28"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2060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7162,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7162,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289.75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259.25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228.75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198.25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76.25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45.75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395-ПП/2060 от "28"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"25" июля 2026 г., время: 21:48:16.963;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"25" июля 2026 21:48:16.963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Давыдов Денис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№17, в размере </w:t>
      </w:r>
      <w:r>
        <w:rPr>
          <w:rFonts w:ascii="Times New Roman" w:hAnsi="Times New Roman"/>
          <w:b/>
          <w:i/>
          <w:color w:val="000000"/>
        </w:rPr>
        <w:t xml:space="preserve">65.00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61.00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