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2032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7060,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7060,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395-ПП/2032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21:48:32.580;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21:48:32.580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