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395-ПП/1900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1900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5433,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5433,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395-ПП/1900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21:49:10.090;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21:49:10.090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