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1791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4052,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4052,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395-ПП/1791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21:49:24.325;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21:49:24.325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