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395-ПП/1791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"28"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395-ПП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1791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Стол офисный, инвентарный номер: 4052, местонахождение: г. Челябинск, ул. Горького, д. 64А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Стол офисный, инвентарный номер: 4052, местонахождение: г. Челябинск, ул. Горького, д. 64А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305.00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17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23.07.2026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27.07.2026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61,00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Давыдов Денис Александрович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(Челябинск)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Давыдов Денис Александрович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