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395-ПП/1776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1776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3947,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3947,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395-ПП/1776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21:49:36.717;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21:49:36.717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