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395-ПП/1774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1774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3945,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3945,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395-ПП/1774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21:49:47.712;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21:49:47.712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