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395-ПП/1774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1774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3945,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3945,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