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395-ПП/1770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1770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3912,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3912,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395-ПП/1770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21:50:11.902;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21:50:11.902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