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395-ПП/1770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1770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3912,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3912,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61,00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