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9838,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9838,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395-ПП/1686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21:50:26.915;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21:50:26.915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