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395-ПП/1685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1685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9839,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9839,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395-ПП/1685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21:50:42.910;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21:50:42.910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