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395-ПП/1682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"28"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1682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журнальный, инвентарный номер: 9844,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журнальный, инвентарный номер: 9844,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289.75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259.25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228.75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198.25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76.25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45.75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395-ПП/1682 от "28"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"25" июля 2026 г., время: 21:50:55.128;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"25" июля 2026 21:50:55.128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Давыдов Денис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№17, в размере </w:t>
      </w:r>
      <w:r>
        <w:rPr>
          <w:rFonts w:ascii="Times New Roman" w:hAnsi="Times New Roman"/>
          <w:b/>
          <w:i/>
          <w:color w:val="000000"/>
        </w:rPr>
        <w:t xml:space="preserve">65.00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61.00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