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395-ПП/1682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1682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журнальный, инвентарный номер: 9844,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журнальный, инвентарный номер: 9844,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